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98A1" w14:textId="69381987" w:rsidR="00336404" w:rsidRDefault="00336404" w:rsidP="00336404"/>
    <w:p w14:paraId="2E4546B6" w14:textId="4551F2DC" w:rsidR="00336404" w:rsidRPr="0062626B" w:rsidRDefault="001A31E7" w:rsidP="00AC0C35">
      <w:pPr>
        <w:pStyle w:val="3Policytitle"/>
        <w:jc w:val="center"/>
      </w:pPr>
      <w:r>
        <w:t xml:space="preserve">Allergy safety </w:t>
      </w:r>
      <w:r w:rsidR="00336404">
        <w:t>policy</w:t>
      </w:r>
    </w:p>
    <w:p w14:paraId="1BCD9717" w14:textId="4A246C85" w:rsidR="00336404" w:rsidRDefault="00336404" w:rsidP="00AC0C35">
      <w:pPr>
        <w:pStyle w:val="1bodycopy10pt"/>
        <w:jc w:val="center"/>
      </w:pPr>
    </w:p>
    <w:p w14:paraId="72640FB1" w14:textId="6F2C313D" w:rsidR="00AC0C35" w:rsidRDefault="00430923" w:rsidP="00AC0C35">
      <w:pPr>
        <w:pStyle w:val="1bodycopy10pt"/>
        <w:jc w:val="center"/>
        <w:rPr>
          <w:sz w:val="52"/>
          <w:szCs w:val="52"/>
        </w:rPr>
      </w:pPr>
      <w:r>
        <w:rPr>
          <w:sz w:val="52"/>
          <w:szCs w:val="52"/>
        </w:rPr>
        <w:t xml:space="preserve">Ferryhill Station </w:t>
      </w:r>
      <w:r w:rsidR="00AC0C35" w:rsidRPr="00AC0C35">
        <w:rPr>
          <w:sz w:val="52"/>
          <w:szCs w:val="52"/>
        </w:rPr>
        <w:t>Primary School</w:t>
      </w:r>
    </w:p>
    <w:p w14:paraId="176BCF45" w14:textId="04536E74" w:rsidR="00AC0C35" w:rsidRDefault="00AC0C35" w:rsidP="00AC0C35">
      <w:pPr>
        <w:pStyle w:val="1bodycopy10pt"/>
        <w:jc w:val="center"/>
        <w:rPr>
          <w:sz w:val="52"/>
          <w:szCs w:val="52"/>
        </w:rPr>
      </w:pPr>
      <w:r>
        <w:rPr>
          <w:sz w:val="52"/>
          <w:szCs w:val="52"/>
        </w:rPr>
        <w:t>September 2026</w:t>
      </w:r>
    </w:p>
    <w:p w14:paraId="0FC10A59" w14:textId="7BB6B742" w:rsidR="00AC0C35" w:rsidRDefault="00AC0C35" w:rsidP="00AC0C35">
      <w:pPr>
        <w:pStyle w:val="1bodycopy10pt"/>
        <w:jc w:val="center"/>
        <w:rPr>
          <w:sz w:val="52"/>
          <w:szCs w:val="52"/>
        </w:rPr>
      </w:pPr>
    </w:p>
    <w:p w14:paraId="2BA1661C" w14:textId="370C7D7D" w:rsidR="00AC0C35" w:rsidRPr="00AC0C35" w:rsidRDefault="00430923" w:rsidP="00AC0C35">
      <w:pPr>
        <w:pStyle w:val="1bodycopy10pt"/>
        <w:jc w:val="center"/>
        <w:rPr>
          <w:sz w:val="52"/>
          <w:szCs w:val="52"/>
        </w:rPr>
      </w:pPr>
      <w:r>
        <w:rPr>
          <w:noProof/>
          <w:sz w:val="52"/>
          <w:szCs w:val="52"/>
        </w:rPr>
        <w:drawing>
          <wp:inline distT="0" distB="0" distL="0" distR="0" wp14:anchorId="14056B75" wp14:editId="72EADC25">
            <wp:extent cx="2105025" cy="1971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1971675"/>
                    </a:xfrm>
                    <a:prstGeom prst="rect">
                      <a:avLst/>
                    </a:prstGeom>
                    <a:noFill/>
                  </pic:spPr>
                </pic:pic>
              </a:graphicData>
            </a:graphic>
          </wp:inline>
        </w:drawing>
      </w:r>
    </w:p>
    <w:p w14:paraId="392A0E65" w14:textId="6BE013D2" w:rsidR="00336404" w:rsidRDefault="00336404" w:rsidP="00336404">
      <w:pPr>
        <w:pStyle w:val="1bodycopy10pt"/>
        <w:rPr>
          <w:noProof/>
          <w:color w:val="00CF80"/>
          <w:szCs w:val="20"/>
        </w:rPr>
      </w:pPr>
    </w:p>
    <w:p w14:paraId="1D7705A5" w14:textId="5F57578E" w:rsidR="00336404" w:rsidRDefault="00336404" w:rsidP="00336404">
      <w:pPr>
        <w:pStyle w:val="1bodycopy10pt"/>
        <w:rPr>
          <w:noProof/>
        </w:rPr>
      </w:pPr>
    </w:p>
    <w:p w14:paraId="7A205352" w14:textId="6C3A1BFD" w:rsidR="00336404" w:rsidRDefault="00336404" w:rsidP="00336404">
      <w:pPr>
        <w:pStyle w:val="1bodycopy10pt"/>
        <w:rPr>
          <w:noProof/>
        </w:rPr>
      </w:pPr>
    </w:p>
    <w:p w14:paraId="45295C76" w14:textId="4B4BA41B" w:rsidR="00336404" w:rsidRPr="0001772B" w:rsidRDefault="00336404" w:rsidP="00336404">
      <w:pPr>
        <w:pStyle w:val="1bodycopy10pt"/>
      </w:pPr>
    </w:p>
    <w:p w14:paraId="5ECCF574" w14:textId="0947D321" w:rsidR="00336404" w:rsidRDefault="00336404" w:rsidP="00336404">
      <w:pPr>
        <w:pStyle w:val="1bodycopy10pt"/>
      </w:pPr>
    </w:p>
    <w:p w14:paraId="77F15421" w14:textId="60134D48"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44FD478" w14:textId="700F6040"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1596ECB1" w14:textId="3F961295"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B11446">
          <w:rPr>
            <w:noProof/>
            <w:webHidden/>
          </w:rPr>
          <w:t>5</w:t>
        </w:r>
        <w:r w:rsidR="00B11446">
          <w:rPr>
            <w:noProof/>
            <w:webHidden/>
          </w:rPr>
          <w:fldChar w:fldCharType="end"/>
        </w:r>
      </w:hyperlink>
    </w:p>
    <w:p w14:paraId="5A0307C2" w14:textId="54BA22CB"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414D85ED" w14:textId="353B5075"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5617B6E1" w14:textId="3DAD6781"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66CFB126" w14:textId="05483DD0"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48CBEFB9" w14:textId="7918CD7A"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B11446">
          <w:rPr>
            <w:noProof/>
            <w:webHidden/>
          </w:rPr>
          <w:t>10</w:t>
        </w:r>
        <w:r w:rsidR="00B11446">
          <w:rPr>
            <w:noProof/>
            <w:webHidden/>
          </w:rPr>
          <w:fldChar w:fldCharType="end"/>
        </w:r>
      </w:hyperlink>
    </w:p>
    <w:p w14:paraId="52B85BC8" w14:textId="6F8A543C"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B11446">
          <w:rPr>
            <w:noProof/>
            <w:webHidden/>
          </w:rPr>
          <w:t>11</w:t>
        </w:r>
        <w:r w:rsidR="00B11446">
          <w:rPr>
            <w:noProof/>
            <w:webHidden/>
          </w:rPr>
          <w:fldChar w:fldCharType="end"/>
        </w:r>
      </w:hyperlink>
    </w:p>
    <w:p w14:paraId="05A5DDC1" w14:textId="162462C0"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B11446">
          <w:rPr>
            <w:noProof/>
            <w:webHidden/>
          </w:rPr>
          <w:t>12</w:t>
        </w:r>
        <w:r w:rsidR="00B11446">
          <w:rPr>
            <w:noProof/>
            <w:webHidden/>
          </w:rPr>
          <w:fldChar w:fldCharType="end"/>
        </w:r>
      </w:hyperlink>
    </w:p>
    <w:p w14:paraId="4738DD46" w14:textId="01576398"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6B8DAE0E" w14:textId="2B92578D"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355B30F1" w14:textId="29F1AF40" w:rsidR="00B11446" w:rsidRDefault="00C7469E">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C7469E"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C7469E"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127AA709" w14:textId="77777777" w:rsidR="00AC0C35" w:rsidRDefault="00336404" w:rsidP="00AC0C35">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lastRenderedPageBreak/>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1F88D1B4"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AC0C35">
        <w:rPr>
          <w:lang w:val="en-GB"/>
        </w:rPr>
        <w:t>Mrs Crosby (Headteacher).</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159BF900" w:rsidR="00336404" w:rsidRDefault="00336404" w:rsidP="007C00B4">
      <w:pPr>
        <w:pStyle w:val="Subhead2"/>
        <w:rPr>
          <w:lang w:val="en-GB"/>
        </w:rPr>
      </w:pPr>
      <w:r w:rsidRPr="00B101FA">
        <w:rPr>
          <w:lang w:val="en-GB"/>
        </w:rPr>
        <w:t>3.</w:t>
      </w:r>
      <w:r w:rsidR="00DA6C35" w:rsidRPr="00B101FA">
        <w:rPr>
          <w:lang w:val="en-GB"/>
        </w:rPr>
        <w:t>4</w:t>
      </w:r>
      <w:r w:rsidRPr="00B101FA">
        <w:rPr>
          <w:lang w:val="en-GB"/>
        </w:rPr>
        <w:t xml:space="preserve"> </w:t>
      </w:r>
      <w:r w:rsidR="00B101FA">
        <w:rPr>
          <w:lang w:val="en-GB"/>
        </w:rPr>
        <w:t>Named Paediatric First Aiders</w:t>
      </w:r>
    </w:p>
    <w:p w14:paraId="1AD0E02C" w14:textId="782C7679" w:rsidR="00336404" w:rsidRDefault="00430923" w:rsidP="00336404">
      <w:pPr>
        <w:pStyle w:val="1bodycopy10pt"/>
        <w:rPr>
          <w:lang w:val="en-GB"/>
        </w:rPr>
      </w:pPr>
      <w:r>
        <w:rPr>
          <w:lang w:val="en-GB"/>
        </w:rPr>
        <w:t xml:space="preserve">Susan </w:t>
      </w:r>
      <w:proofErr w:type="spellStart"/>
      <w:r>
        <w:rPr>
          <w:lang w:val="en-GB"/>
        </w:rPr>
        <w:t>Yeouart</w:t>
      </w:r>
      <w:proofErr w:type="spellEnd"/>
      <w:r>
        <w:rPr>
          <w:lang w:val="en-GB"/>
        </w:rPr>
        <w:t xml:space="preserve"> and Emma French</w:t>
      </w:r>
      <w:r w:rsidR="00B101FA">
        <w:rPr>
          <w:lang w:val="en-GB"/>
        </w:rPr>
        <w:t xml:space="preserve"> (Paediatric First Aiders) </w:t>
      </w:r>
      <w:r w:rsidR="007C00B4">
        <w:rPr>
          <w:lang w:val="en-GB"/>
        </w:rPr>
        <w:t>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lastRenderedPageBreak/>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6C15AAD8" w:rsidR="00AB1A8B" w:rsidRDefault="00AB1A8B" w:rsidP="00AB1A8B">
      <w:pPr>
        <w:pStyle w:val="4Bulletedcopyblue"/>
      </w:pPr>
      <w:r>
        <w:t xml:space="preserve">Send a reminder to parents/carers at the start of each year asking them to update their child’s medical information as necessary </w:t>
      </w:r>
    </w:p>
    <w:p w14:paraId="3FCEE35F" w14:textId="57000B13" w:rsidR="00AB1A8B" w:rsidRPr="006B0B2D" w:rsidRDefault="00AB1A8B" w:rsidP="00AB1A8B">
      <w:pPr>
        <w:pStyle w:val="4Bulletedcopyblue"/>
        <w:numPr>
          <w:ilvl w:val="0"/>
          <w:numId w:val="0"/>
        </w:numPr>
        <w:rPr>
          <w:highlight w:val="yellow"/>
        </w:rPr>
      </w:pPr>
      <w:r>
        <w:lastRenderedPageBreak/>
        <w:t>We ask that parents/carers proactively inform us by either phone call to the school</w:t>
      </w:r>
      <w:r w:rsidR="00B101FA">
        <w:t xml:space="preserve">, a text message via Arbor </w:t>
      </w:r>
      <w:r>
        <w:t xml:space="preserve">or an email to </w:t>
      </w:r>
      <w:r w:rsidR="00B101FA">
        <w:t xml:space="preserve">the school office if </w:t>
      </w:r>
      <w:r>
        <w:t>their child’s medical needs change during the school year.</w:t>
      </w:r>
    </w:p>
    <w:p w14:paraId="65EB6389" w14:textId="7B955337" w:rsidR="006B0B2D" w:rsidRDefault="006B0B2D" w:rsidP="006B0B2D">
      <w:pPr>
        <w:pStyle w:val="Subhead2"/>
      </w:pPr>
      <w:r>
        <w:t>4.2 Identifying staff and visitors at risk</w:t>
      </w:r>
    </w:p>
    <w:p w14:paraId="0AA5824E" w14:textId="36AE2A65" w:rsidR="006B0B2D" w:rsidRPr="004339F0" w:rsidRDefault="004339F0" w:rsidP="006B0B2D">
      <w:pPr>
        <w:pStyle w:val="1bodycopy10pt"/>
      </w:pPr>
      <w:r w:rsidRPr="004339F0">
        <w:t>Arrangements</w:t>
      </w:r>
      <w:r w:rsidR="006B0B2D" w:rsidRPr="004339F0">
        <w:t xml:space="preserve"> for identifying staff and visitors with known allergies, </w:t>
      </w:r>
      <w:r w:rsidRPr="004339F0">
        <w:t>will include</w:t>
      </w:r>
      <w:r w:rsidR="006B0B2D" w:rsidRPr="004339F0">
        <w:t>:</w:t>
      </w:r>
    </w:p>
    <w:p w14:paraId="07952094" w14:textId="18CED23C" w:rsidR="006B0B2D" w:rsidRPr="004339F0" w:rsidRDefault="006B0B2D" w:rsidP="006B0B2D">
      <w:pPr>
        <w:pStyle w:val="4Bulletedcopyblue"/>
      </w:pPr>
      <w:r w:rsidRPr="004339F0">
        <w:t>Asking new staff to provide details of their allergies in advance of their start date</w:t>
      </w:r>
    </w:p>
    <w:p w14:paraId="695B1319" w14:textId="4074BD85" w:rsidR="006B0B2D" w:rsidRPr="004339F0" w:rsidRDefault="006B0B2D" w:rsidP="006B0B2D">
      <w:pPr>
        <w:pStyle w:val="4Bulletedcopyblue"/>
      </w:pPr>
      <w:r w:rsidRPr="004339F0">
        <w:t>Asking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47629740" w14:textId="236BB313" w:rsidR="00361B48" w:rsidRDefault="00361B48" w:rsidP="00361B48">
      <w:pPr>
        <w:pStyle w:val="1bodycopy10pt"/>
        <w:rPr>
          <w:lang w:val="en-GB"/>
        </w:rPr>
      </w:pPr>
      <w:r w:rsidRPr="003F445C">
        <w:rPr>
          <w:lang w:val="en-GB"/>
        </w:rPr>
        <w:t>This link</w:t>
      </w:r>
      <w:r w:rsidR="003F445C" w:rsidRPr="003F445C">
        <w:rPr>
          <w:lang w:val="en-GB"/>
        </w:rPr>
        <w:t>s</w:t>
      </w:r>
      <w:r w:rsidRPr="003F445C">
        <w:rPr>
          <w:lang w:val="en-GB"/>
        </w:rPr>
        <w:t xml:space="preserve"> to our ‘supporting pupils with medical conditions’ policy.</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lastRenderedPageBreak/>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77777777" w:rsidR="00361B48" w:rsidRPr="003F445C" w:rsidRDefault="00361B48" w:rsidP="00361B48">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w:t>
      </w:r>
      <w:r w:rsidRPr="003F445C">
        <w:rPr>
          <w:lang w:val="en-GB"/>
        </w:rPr>
        <w:t>made (this will require parental consent)</w:t>
      </w:r>
    </w:p>
    <w:p w14:paraId="0F35B366" w14:textId="4A615A66" w:rsidR="00361B48" w:rsidRDefault="00361B48" w:rsidP="00361B48">
      <w:pPr>
        <w:pStyle w:val="4Bulletedcopyblue"/>
        <w:rPr>
          <w:lang w:val="en-GB"/>
        </w:rPr>
      </w:pPr>
      <w:r>
        <w:rPr>
          <w:lang w:val="en-GB"/>
        </w:rPr>
        <w:t xml:space="preserve">The register is kept </w:t>
      </w:r>
      <w:r w:rsidR="003F445C">
        <w:rPr>
          <w:lang w:val="en-GB"/>
        </w:rPr>
        <w:t xml:space="preserve">in the staff room medical cupboard and </w:t>
      </w:r>
      <w:r>
        <w:rPr>
          <w:lang w:val="en-GB"/>
        </w:rPr>
        <w:t>can be checked quickly by any member of staff as part of initiating an emergency response</w:t>
      </w:r>
    </w:p>
    <w:p w14:paraId="17E611AC" w14:textId="77CF8C00" w:rsidR="00361B48" w:rsidRDefault="00361B48" w:rsidP="004D78FA">
      <w:pPr>
        <w:pStyle w:val="4Bulletedcopyblue"/>
        <w:numPr>
          <w:ilvl w:val="0"/>
          <w:numId w:val="0"/>
        </w:numPr>
        <w:rPr>
          <w:lang w:val="en-GB"/>
        </w:rPr>
      </w:pPr>
      <w:r w:rsidRPr="003F445C">
        <w:rPr>
          <w:lang w:val="en-GB"/>
        </w:rPr>
        <w:t>Allowing all pupils to keep their ADs with them will reduce delays and allows for confirmation of consent without the need to check the register.</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13D5E77B" w:rsidR="00CA0515" w:rsidRDefault="00CA0515" w:rsidP="00CA0515">
      <w:pPr>
        <w:pStyle w:val="4Bulletedcopyblue"/>
        <w:rPr>
          <w:rFonts w:ascii="Times New Roman" w:eastAsia="Times New Roman" w:hAnsi="Times New Roman" w:cs="Times New Roman"/>
        </w:rPr>
      </w:pPr>
      <w:r>
        <w:t>Sharing of food, food containers, and food utensils is not allowed</w:t>
      </w:r>
      <w:r w:rsidR="003F445C">
        <w:t>.</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4"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lastRenderedPageBreak/>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 xml:space="preserve">The pupil’s prescribed AD </w:t>
      </w:r>
      <w:proofErr w:type="gramStart"/>
      <w:r>
        <w:rPr>
          <w:lang w:val="en-GB" w:eastAsia="en-GB"/>
        </w:rPr>
        <w:t>are</w:t>
      </w:r>
      <w:proofErr w:type="gramEnd"/>
      <w:r>
        <w:rPr>
          <w:lang w:val="en-GB" w:eastAsia="en-GB"/>
        </w:rPr>
        <w:t xml:space="preserv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02A8B8BB" w14:textId="5F745664" w:rsidR="00336404" w:rsidRDefault="00336404" w:rsidP="00336404">
      <w:pPr>
        <w:pStyle w:val="1bodycopy10pt"/>
        <w:rPr>
          <w:lang w:val="en-GB"/>
        </w:rPr>
      </w:pPr>
      <w:r w:rsidRPr="003F445C">
        <w:rPr>
          <w:lang w:val="en-GB"/>
        </w:rPr>
        <w:t xml:space="preserve">Following the Department of Health and Social Care’s Guidance on using </w:t>
      </w:r>
      <w:hyperlink r:id="rId15" w:history="1">
        <w:r w:rsidRPr="003F445C">
          <w:rPr>
            <w:rStyle w:val="Hyperlink"/>
            <w:lang w:val="en-GB"/>
          </w:rPr>
          <w:t>emergency adrenaline auto-injectors in schools</w:t>
        </w:r>
      </w:hyperlink>
      <w:r w:rsidRPr="003F445C">
        <w:rPr>
          <w:lang w:val="en-GB"/>
        </w:rPr>
        <w:t>, our school’s procedures for A</w:t>
      </w:r>
      <w:r w:rsidR="00CA617B" w:rsidRPr="003F445C">
        <w:rPr>
          <w:lang w:val="en-GB"/>
        </w:rPr>
        <w:t>Ds</w:t>
      </w:r>
      <w:r w:rsidRPr="003F445C">
        <w:rPr>
          <w:lang w:val="en-GB"/>
        </w:rPr>
        <w:t>, covering these areas:</w:t>
      </w:r>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Pr="003F445C" w:rsidRDefault="00583356" w:rsidP="00583356">
      <w:pPr>
        <w:pStyle w:val="1bodycopy10pt"/>
        <w:rPr>
          <w:lang w:val="en-GB"/>
        </w:rPr>
      </w:pPr>
      <w:r>
        <w:rPr>
          <w:lang w:val="en-GB"/>
        </w:rPr>
        <w:t xml:space="preserve">If a pupil cannot </w:t>
      </w:r>
      <w:r w:rsidRPr="00583356">
        <w:rPr>
          <w:lang w:val="en-GB"/>
        </w:rPr>
        <w:t>keep their ADs with them in the classroom</w:t>
      </w:r>
      <w:r>
        <w:rPr>
          <w:lang w:val="en-GB"/>
        </w:rPr>
        <w:t xml:space="preserve"> </w:t>
      </w:r>
      <w:r w:rsidRPr="00583356">
        <w:rPr>
          <w:lang w:val="en-GB"/>
        </w:rPr>
        <w:t xml:space="preserve">(due to age or other considerations), then the </w:t>
      </w:r>
      <w:r w:rsidRPr="003F445C">
        <w:rPr>
          <w:lang w:val="en-GB"/>
        </w:rPr>
        <w:t xml:space="preserve">devices </w:t>
      </w:r>
      <w:r w:rsidR="00F62304" w:rsidRPr="003F445C">
        <w:rPr>
          <w:lang w:val="en-GB"/>
        </w:rPr>
        <w:t>will be</w:t>
      </w:r>
      <w:r w:rsidRPr="003F445C">
        <w:rPr>
          <w:lang w:val="en-GB"/>
        </w:rPr>
        <w:t xml:space="preserve"> stored</w:t>
      </w:r>
      <w:r w:rsidR="003D4E14" w:rsidRPr="003F445C">
        <w:rPr>
          <w:lang w:val="en-GB"/>
        </w:rPr>
        <w:t>:</w:t>
      </w:r>
    </w:p>
    <w:p w14:paraId="30C3862C" w14:textId="7473DB6A" w:rsidR="003D4E14" w:rsidRPr="003F445C" w:rsidRDefault="003D4E14" w:rsidP="003D4E14">
      <w:pPr>
        <w:pStyle w:val="4Bulletedcopyblue"/>
        <w:rPr>
          <w:lang w:val="en-GB"/>
        </w:rPr>
      </w:pPr>
      <w:r w:rsidRPr="003F445C">
        <w:rPr>
          <w:lang w:val="en-GB"/>
        </w:rPr>
        <w:lastRenderedPageBreak/>
        <w:t>In an appropriate central location that is unlocked and accessible at all times</w:t>
      </w:r>
      <w:r w:rsidR="003F445C" w:rsidRPr="003F445C">
        <w:rPr>
          <w:lang w:val="en-GB"/>
        </w:rPr>
        <w:t xml:space="preserve"> – Staff Room medical cupboard</w:t>
      </w:r>
    </w:p>
    <w:p w14:paraId="693C0FCA" w14:textId="778B1F77" w:rsidR="003D4E14" w:rsidRPr="00AD5CD1" w:rsidRDefault="003D4E14" w:rsidP="003D4E14">
      <w:pPr>
        <w:pStyle w:val="4Bulletedcopyblue"/>
        <w:rPr>
          <w:lang w:val="en-GB"/>
        </w:rPr>
      </w:pPr>
      <w:r w:rsidRPr="00AD5CD1">
        <w:rPr>
          <w:b/>
          <w:bCs/>
          <w:lang w:val="en-GB"/>
        </w:rPr>
        <w:t>No more than</w:t>
      </w:r>
      <w:r w:rsidRPr="00AD5CD1">
        <w:rPr>
          <w:lang w:val="en-GB"/>
        </w:rPr>
        <w:t xml:space="preserve"> 5 minutes away from where they may be needed (larger schools may require ADs to be stored in multiple locations, such as near the dining area and playground)</w:t>
      </w:r>
    </w:p>
    <w:p w14:paraId="6CEB6792" w14:textId="77777777" w:rsidR="003D4E14" w:rsidRPr="00AD5CD1" w:rsidRDefault="003D4E14" w:rsidP="003D4E14">
      <w:pPr>
        <w:pStyle w:val="4Bulletedcopyblue"/>
        <w:rPr>
          <w:lang w:val="en-GB"/>
        </w:rPr>
      </w:pPr>
      <w:r w:rsidRPr="00AD5CD1">
        <w:rPr>
          <w:lang w:val="en-GB"/>
        </w:rPr>
        <w:t>Kept at room temperature (in line with manufacturer’s guidelines), protected from direct sunlight and extremes of temperature</w:t>
      </w:r>
    </w:p>
    <w:p w14:paraId="3FE933D4" w14:textId="638BAF99" w:rsidR="00583356"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77777777" w:rsidR="00915493" w:rsidRPr="00AD5CD1" w:rsidRDefault="00915493" w:rsidP="00336404">
      <w:pPr>
        <w:pStyle w:val="1bodycopy10pt"/>
        <w:rPr>
          <w:lang w:val="en-GB"/>
        </w:rPr>
      </w:pPr>
      <w:r w:rsidRPr="00915493">
        <w:rPr>
          <w:lang w:val="en-GB"/>
        </w:rPr>
        <w:t xml:space="preserve">The allergy safety lead is responsible for sourcing spare </w:t>
      </w:r>
      <w:r w:rsidRPr="00AD5CD1">
        <w:rPr>
          <w:lang w:val="en-GB"/>
        </w:rPr>
        <w:t>ADs [and an emergency asthma reliver inhaler]</w:t>
      </w:r>
      <w:r w:rsidRPr="00915493">
        <w:rPr>
          <w:lang w:val="en-GB"/>
        </w:rPr>
        <w:t xml:space="preserve"> and </w:t>
      </w:r>
      <w:r w:rsidRPr="00AD5CD1">
        <w:rPr>
          <w:lang w:val="en-GB"/>
        </w:rPr>
        <w:t xml:space="preserve">ensuring they are stored according to the guidance. </w:t>
      </w:r>
    </w:p>
    <w:p w14:paraId="1A79F434" w14:textId="3415E534" w:rsidR="00336404" w:rsidRPr="00AD5CD1" w:rsidRDefault="00A15131" w:rsidP="00336404">
      <w:pPr>
        <w:pStyle w:val="4Bulletedcopyblue"/>
        <w:rPr>
          <w:lang w:val="en-GB"/>
        </w:rPr>
      </w:pPr>
      <w:r w:rsidRPr="00AD5CD1">
        <w:rPr>
          <w:lang w:val="en-GB"/>
        </w:rPr>
        <w:t>AD</w:t>
      </w:r>
      <w:r w:rsidR="00336404" w:rsidRPr="00AD5CD1">
        <w:rPr>
          <w:lang w:val="en-GB"/>
        </w:rPr>
        <w:t xml:space="preserve">s will be sourced </w:t>
      </w:r>
      <w:r w:rsidR="00AD5CD1" w:rsidRPr="00AD5CD1">
        <w:rPr>
          <w:lang w:val="en-GB"/>
        </w:rPr>
        <w:t>from a</w:t>
      </w:r>
      <w:r w:rsidR="00336404" w:rsidRPr="00AD5CD1">
        <w:rPr>
          <w:lang w:val="en-GB"/>
        </w:rPr>
        <w:t xml:space="preserve"> local pharmacy</w:t>
      </w:r>
    </w:p>
    <w:p w14:paraId="539A395E" w14:textId="05FF266F" w:rsidR="00336404" w:rsidRPr="00AD5CD1" w:rsidRDefault="00AD5CD1" w:rsidP="00336404">
      <w:pPr>
        <w:pStyle w:val="4Bulletedcopyblue"/>
        <w:rPr>
          <w:lang w:val="en-GB"/>
        </w:rPr>
      </w:pPr>
      <w:r w:rsidRPr="00AD5CD1">
        <w:rPr>
          <w:lang w:val="en-GB"/>
        </w:rPr>
        <w:t xml:space="preserve">There will be 2 spare </w:t>
      </w:r>
      <w:r w:rsidR="00A15131" w:rsidRPr="00AD5CD1">
        <w:rPr>
          <w:lang w:val="en-GB"/>
        </w:rPr>
        <w:t>AD</w:t>
      </w:r>
      <w:r w:rsidR="00336404" w:rsidRPr="00AD5CD1">
        <w:rPr>
          <w:lang w:val="en-GB"/>
        </w:rPr>
        <w:t xml:space="preserve">s </w:t>
      </w:r>
      <w:r w:rsidRPr="00AD5CD1">
        <w:rPr>
          <w:lang w:val="en-GB"/>
        </w:rPr>
        <w:t>on school premises</w:t>
      </w:r>
    </w:p>
    <w:p w14:paraId="130CB341" w14:textId="6EFA0B32" w:rsidR="009B1DCC" w:rsidRPr="00AD5CD1" w:rsidRDefault="00336404" w:rsidP="009B1DCC">
      <w:pPr>
        <w:pStyle w:val="4Bulletedcopyblue"/>
        <w:rPr>
          <w:lang w:val="en-GB"/>
        </w:rPr>
      </w:pPr>
      <w:r w:rsidRPr="00AD5CD1">
        <w:rPr>
          <w:lang w:val="en-GB"/>
        </w:rPr>
        <w:t xml:space="preserve">The dosage required (based on Resuscitation Council UK’s age-based criteria, see page 11 of </w:t>
      </w:r>
      <w:hyperlink r:id="rId16" w:history="1">
        <w:r w:rsidRPr="00AD5CD1">
          <w:rPr>
            <w:rStyle w:val="Hyperlink"/>
            <w:lang w:val="en-GB"/>
          </w:rPr>
          <w:t xml:space="preserve">the </w:t>
        </w:r>
        <w:r w:rsidR="00A15131" w:rsidRPr="00AD5CD1">
          <w:rPr>
            <w:rStyle w:val="Hyperlink"/>
            <w:lang w:val="en-GB"/>
          </w:rPr>
          <w:t xml:space="preserve">AAI </w:t>
        </w:r>
        <w:r w:rsidRPr="00AD5CD1">
          <w:rPr>
            <w:rStyle w:val="Hyperlink"/>
            <w:lang w:val="en-GB"/>
          </w:rPr>
          <w:t>guidance</w:t>
        </w:r>
      </w:hyperlink>
      <w:r w:rsidRPr="00AD5CD1">
        <w:rPr>
          <w:lang w:val="en-GB"/>
        </w:rPr>
        <w:t>)</w:t>
      </w:r>
    </w:p>
    <w:p w14:paraId="3F763DDC" w14:textId="2E8100AA" w:rsidR="003D4E14" w:rsidRDefault="003D4E14" w:rsidP="003D4E14">
      <w:pPr>
        <w:pStyle w:val="4Bulletedcopyblue"/>
        <w:numPr>
          <w:ilvl w:val="0"/>
          <w:numId w:val="0"/>
        </w:numPr>
        <w:rPr>
          <w:lang w:val="en-GB"/>
        </w:rPr>
      </w:pPr>
      <w:r w:rsidRPr="003D4E14">
        <w:rPr>
          <w:lang w:val="en-GB"/>
        </w:rPr>
        <w:t>Spare ADs will be stored</w:t>
      </w:r>
      <w:r>
        <w:rPr>
          <w:lang w:val="en-GB"/>
        </w:rPr>
        <w:t>:</w:t>
      </w:r>
    </w:p>
    <w:p w14:paraId="1CCB4486" w14:textId="65321061" w:rsidR="00F62304" w:rsidRPr="00AD5CD1" w:rsidRDefault="00F62304" w:rsidP="00336404">
      <w:pPr>
        <w:pStyle w:val="4Bulletedcopyblue"/>
        <w:rPr>
          <w:lang w:val="en-GB"/>
        </w:rPr>
      </w:pPr>
      <w:r w:rsidRPr="00AD5CD1">
        <w:rPr>
          <w:lang w:val="en-GB"/>
        </w:rPr>
        <w:t xml:space="preserve">In an appropriate central location that is unlocked and accessible to </w:t>
      </w:r>
      <w:r w:rsidRPr="00AD5CD1">
        <w:rPr>
          <w:b/>
          <w:bCs/>
          <w:lang w:val="en-GB"/>
        </w:rPr>
        <w:t>staff only</w:t>
      </w:r>
      <w:r w:rsidRPr="00AD5CD1">
        <w:rPr>
          <w:lang w:val="en-GB"/>
        </w:rPr>
        <w:t xml:space="preserve"> at all times</w:t>
      </w:r>
      <w:r w:rsidR="00AD5CD1" w:rsidRPr="00AD5CD1">
        <w:rPr>
          <w:lang w:val="en-GB"/>
        </w:rPr>
        <w:t xml:space="preserve"> – Medical cupboard in staff room which has access control</w:t>
      </w:r>
    </w:p>
    <w:p w14:paraId="24036697" w14:textId="63AD2011" w:rsidR="00F62304" w:rsidRPr="00AD5CD1" w:rsidRDefault="00F62304" w:rsidP="00F62304">
      <w:pPr>
        <w:pStyle w:val="4Bulletedcopyblue"/>
        <w:rPr>
          <w:lang w:val="en-GB"/>
        </w:rPr>
      </w:pPr>
      <w:r w:rsidRPr="00AD5CD1">
        <w:rPr>
          <w:b/>
          <w:bCs/>
          <w:lang w:val="en-GB"/>
        </w:rPr>
        <w:t xml:space="preserve">No more than </w:t>
      </w:r>
      <w:r w:rsidRPr="00AD5CD1">
        <w:rPr>
          <w:lang w:val="en-GB"/>
        </w:rPr>
        <w:t xml:space="preserve">5 minutes away from where they may be needed </w:t>
      </w:r>
    </w:p>
    <w:p w14:paraId="31A25E28" w14:textId="7A9049EC" w:rsidR="003D4E14" w:rsidRPr="00AD5CD1" w:rsidRDefault="00F62304" w:rsidP="003D4E14">
      <w:pPr>
        <w:pStyle w:val="4Bulletedcopyblue"/>
        <w:rPr>
          <w:lang w:val="en-GB"/>
        </w:rPr>
      </w:pPr>
      <w:r w:rsidRPr="00AD5CD1">
        <w:rPr>
          <w:lang w:val="en-GB"/>
        </w:rPr>
        <w:t>Kept at</w:t>
      </w:r>
      <w:r w:rsidR="00336404" w:rsidRPr="00AD5CD1">
        <w:rPr>
          <w:lang w:val="en-GB"/>
        </w:rPr>
        <w:t xml:space="preserve"> room temperature (in line with manufacturer’s guidelines), protected from direct sunlight and extremes of temperature</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637547EC" w:rsidR="009B1DCC" w:rsidRPr="00AD5CD1" w:rsidRDefault="00AD5CD1" w:rsidP="009B1DCC">
      <w:pPr>
        <w:pStyle w:val="1bodycopy10pt"/>
        <w:rPr>
          <w:lang w:val="en-GB"/>
        </w:rPr>
      </w:pPr>
      <w:r w:rsidRPr="00AD5CD1">
        <w:rPr>
          <w:lang w:val="en-GB"/>
        </w:rPr>
        <w:t xml:space="preserve">Nominated </w:t>
      </w:r>
      <w:r w:rsidR="009B1DCC" w:rsidRPr="00AD5CD1">
        <w:rPr>
          <w:lang w:val="en-GB"/>
        </w:rPr>
        <w:t>staff members</w:t>
      </w:r>
      <w:r w:rsidRPr="00AD5CD1">
        <w:rPr>
          <w:lang w:val="en-GB"/>
        </w:rPr>
        <w:t xml:space="preserve"> (see above)</w:t>
      </w:r>
      <w:r w:rsidR="009B1DCC" w:rsidRPr="00AD5CD1">
        <w:rPr>
          <w:lang w:val="en-GB"/>
        </w:rPr>
        <w:t xml:space="preserve"> are responsible </w:t>
      </w:r>
      <w:r w:rsidR="00F62304" w:rsidRPr="00AD5CD1">
        <w:rPr>
          <w:lang w:val="en-GB"/>
        </w:rPr>
        <w:t>for:</w:t>
      </w:r>
    </w:p>
    <w:p w14:paraId="62EB6808" w14:textId="5C025274" w:rsidR="009B1DCC" w:rsidRPr="00AD5CD1" w:rsidRDefault="00F62304" w:rsidP="009B1DCC">
      <w:pPr>
        <w:pStyle w:val="4Bulletedcopyblue"/>
        <w:rPr>
          <w:lang w:val="en-GB"/>
        </w:rPr>
      </w:pPr>
      <w:r w:rsidRPr="00AD5CD1">
        <w:rPr>
          <w:lang w:val="en-GB"/>
        </w:rPr>
        <w:t xml:space="preserve">Checking monthly that spare ADs </w:t>
      </w:r>
      <w:r w:rsidR="00915493" w:rsidRPr="00AD5CD1">
        <w:t xml:space="preserve">[and the emergency asthma reliver inhaler] </w:t>
      </w:r>
      <w:r w:rsidRPr="00AD5CD1">
        <w:rPr>
          <w:lang w:val="en-GB"/>
        </w:rPr>
        <w:t>are present</w:t>
      </w:r>
      <w:r w:rsidR="009B1DCC" w:rsidRPr="00AD5CD1">
        <w:rPr>
          <w:lang w:val="en-GB"/>
        </w:rPr>
        <w:t xml:space="preserve"> and in date</w:t>
      </w:r>
    </w:p>
    <w:p w14:paraId="6BE66596" w14:textId="0E01566A" w:rsidR="009B1DCC" w:rsidRPr="00AD5CD1" w:rsidRDefault="00F62304" w:rsidP="00336404">
      <w:pPr>
        <w:pStyle w:val="4Bulletedcopyblue"/>
        <w:rPr>
          <w:lang w:val="en-GB"/>
        </w:rPr>
      </w:pPr>
      <w:r w:rsidRPr="00AD5CD1">
        <w:rPr>
          <w:lang w:val="en-GB"/>
        </w:rPr>
        <w:t xml:space="preserve">Obtaining replacement ADs </w:t>
      </w:r>
      <w:r w:rsidR="009B1DCC" w:rsidRPr="00AD5CD1">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7CFD8738" w:rsidR="00336404" w:rsidRDefault="00336404" w:rsidP="00336404">
      <w:pPr>
        <w:pStyle w:val="1bodycopy10pt"/>
        <w:rPr>
          <w:lang w:val="en-GB"/>
        </w:rPr>
      </w:pPr>
      <w:r>
        <w:rPr>
          <w:lang w:val="en-GB"/>
        </w:rPr>
        <w:t>A</w:t>
      </w:r>
      <w:r w:rsidR="009B1DCC">
        <w:rPr>
          <w:lang w:val="en-GB"/>
        </w:rPr>
        <w:t>D</w:t>
      </w:r>
      <w:r>
        <w:rPr>
          <w:lang w:val="en-GB"/>
        </w:rPr>
        <w:t xml:space="preserve">s can </w:t>
      </w:r>
      <w:r w:rsidRPr="00AD5CD1">
        <w:rPr>
          <w:lang w:val="en-GB"/>
        </w:rPr>
        <w:t xml:space="preserve">only be used once. Once </w:t>
      </w:r>
      <w:r w:rsidR="009B1DCC" w:rsidRPr="00AD5CD1">
        <w:rPr>
          <w:lang w:val="en-GB"/>
        </w:rPr>
        <w:t xml:space="preserve">an AD </w:t>
      </w:r>
      <w:r w:rsidRPr="00AD5CD1">
        <w:rPr>
          <w:lang w:val="en-GB"/>
        </w:rPr>
        <w:t>has been used, it will be disposed of in line with the manufacturer's instructions (for example, in a sharps bin for collection by the local council).</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7"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lastRenderedPageBreak/>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Pr="006350D0" w:rsidRDefault="00336404" w:rsidP="00BE06A1">
      <w:pPr>
        <w:pStyle w:val="1bodycopy10pt"/>
        <w:rPr>
          <w:lang w:val="en-GB"/>
        </w:rPr>
      </w:pPr>
      <w:r w:rsidRPr="006350D0">
        <w:rPr>
          <w:lang w:val="en-GB"/>
        </w:rPr>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0E3B8FAA"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79F74635" w:rsidR="00124397" w:rsidRDefault="0043684F" w:rsidP="00124397">
      <w:r>
        <w:t xml:space="preserve">Staff will </w:t>
      </w:r>
      <w:r w:rsidR="00124397">
        <w:t>always share</w:t>
      </w:r>
      <w:r>
        <w:t xml:space="preserve"> the incident report</w:t>
      </w:r>
      <w:r w:rsidR="00124397">
        <w:t xml:space="preserve"> with </w:t>
      </w:r>
      <w:r w:rsidR="00411D02">
        <w:t xml:space="preserve">the DSL.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5A0281CE" w:rsidR="001E1438" w:rsidRPr="0052621D" w:rsidRDefault="001F5A95" w:rsidP="001E1438">
      <w:pPr>
        <w:pStyle w:val="4Bulletedcopyblue"/>
        <w:rPr>
          <w:highlight w:val="yellow"/>
        </w:rPr>
      </w:pPr>
      <w:r w:rsidRPr="00411D02">
        <w:t>With t</w:t>
      </w:r>
      <w:r w:rsidR="005125D1" w:rsidRPr="00411D02">
        <w:t>he Health and Safety Executive (HSE): i</w:t>
      </w:r>
      <w:r w:rsidR="00A474E5" w:rsidRPr="00411D02">
        <w:t>ncidents</w:t>
      </w:r>
      <w:r w:rsidR="00025C7D" w:rsidRPr="00411D02">
        <w:t xml:space="preserve"> which ar</w:t>
      </w:r>
      <w:r w:rsidR="00E40EDB" w:rsidRPr="00411D02">
        <w:t>ise</w:t>
      </w:r>
      <w:r w:rsidR="005125D1" w:rsidRPr="00411D02">
        <w:t xml:space="preserve"> directly</w:t>
      </w:r>
      <w:r w:rsidR="00025C7D" w:rsidRPr="00411D02">
        <w:t xml:space="preserve"> </w:t>
      </w:r>
      <w:r w:rsidR="00E40EDB" w:rsidRPr="00411D02">
        <w:t xml:space="preserve">out of </w:t>
      </w:r>
      <w:r w:rsidR="005125D1" w:rsidRPr="00411D02">
        <w:t>the way the school carried out a</w:t>
      </w:r>
      <w:r w:rsidR="005125D1">
        <w:t xml:space="preserve">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by a memb</w:t>
      </w:r>
      <w:r w:rsidR="00E40EDB" w:rsidRPr="00411D02">
        <w:t xml:space="preserve">er of staff. </w:t>
      </w:r>
      <w:r w:rsidR="00627702" w:rsidRPr="00411D02">
        <w:t>[</w:t>
      </w:r>
      <w:r w:rsidR="00E40EDB" w:rsidRPr="00411D02">
        <w:t>See</w:t>
      </w:r>
      <w:r w:rsidR="005125D1" w:rsidRPr="00411D02">
        <w:t xml:space="preserve"> </w:t>
      </w:r>
      <w:hyperlink r:id="rId18" w:history="1">
        <w:r w:rsidR="005125D1" w:rsidRPr="00411D02">
          <w:rPr>
            <w:rStyle w:val="Hyperlink"/>
          </w:rPr>
          <w:t>how to make a RIDDOR report</w:t>
        </w:r>
      </w:hyperlink>
      <w:r w:rsidR="00627702" w:rsidRPr="00411D02">
        <w:t>]</w:t>
      </w:r>
    </w:p>
    <w:p w14:paraId="7BC5660B" w14:textId="5964CBE7" w:rsidR="00A474E5" w:rsidRDefault="00A474E5" w:rsidP="0052621D">
      <w:pPr>
        <w:pStyle w:val="1bodycopy"/>
      </w:pPr>
      <w:r w:rsidRPr="00A474E5">
        <w:lastRenderedPageBreak/>
        <w:t xml:space="preserve">In the event that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4BE5F564" w14:textId="5A730F62" w:rsidR="00C56A81" w:rsidRDefault="00C56A81" w:rsidP="00C56A81">
      <w:pPr>
        <w:pStyle w:val="1bodycopy10pt"/>
      </w:pPr>
      <w:r>
        <w:t xml:space="preserve">The school will conduct allergy safety drills </w:t>
      </w:r>
      <w:r w:rsidRPr="00411D02">
        <w:t>annually</w:t>
      </w:r>
      <w:r w:rsidR="00430923">
        <w:t xml:space="preserve"> as part of staff training</w:t>
      </w:r>
      <w:r w:rsidR="00411D02">
        <w:t>.</w:t>
      </w:r>
      <w:r w:rsidRPr="003E4663">
        <w:t xml:space="preserve">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Understand and can recognise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5C6396FB" w14:textId="78BF77DF" w:rsidR="00C504DD" w:rsidRPr="00CA2A97" w:rsidRDefault="00C504DD" w:rsidP="00C504DD">
      <w:pPr>
        <w:pStyle w:val="1bodycopy10pt"/>
        <w:rPr>
          <w:lang w:val="en-GB"/>
        </w:rPr>
      </w:pPr>
      <w:r w:rsidRPr="00411D02">
        <w:rPr>
          <w:lang w:val="en-GB"/>
        </w:rPr>
        <w:lastRenderedPageBreak/>
        <w:t xml:space="preserve">Pupils with allergies can experience bullying and may also suffer from anxiety and depression relating to their allergy. </w:t>
      </w:r>
      <w:r w:rsidR="00411D02" w:rsidRPr="00411D02">
        <w:rPr>
          <w:lang w:val="en-GB"/>
        </w:rPr>
        <w:t>Specific p</w:t>
      </w:r>
      <w:r w:rsidRPr="00411D02">
        <w:rPr>
          <w:lang w:val="en-GB"/>
        </w:rPr>
        <w:t xml:space="preserve">rocedures </w:t>
      </w:r>
      <w:r w:rsidR="00411D02" w:rsidRPr="00411D02">
        <w:rPr>
          <w:lang w:val="en-GB"/>
        </w:rPr>
        <w:t>may need to be</w:t>
      </w:r>
      <w:r w:rsidRPr="00411D02">
        <w:rPr>
          <w:lang w:val="en-GB"/>
        </w:rPr>
        <w:t xml:space="preserve"> put in place to support their mental health and wellbeing, in line with our school’s behaviour policy</w:t>
      </w:r>
      <w:r w:rsidR="00411D02" w:rsidRPr="00411D02">
        <w:rPr>
          <w:lang w:val="en-GB"/>
        </w:rPr>
        <w:t>.</w:t>
      </w:r>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6358CFD4" w:rsidR="00C504DD" w:rsidRDefault="00C504DD" w:rsidP="00C504DD">
      <w:pPr>
        <w:pStyle w:val="4Bulletedcopyblue"/>
        <w:rPr>
          <w:lang w:val="en-GB"/>
        </w:rPr>
      </w:pPr>
      <w:r w:rsidRPr="00CA2A97">
        <w:rPr>
          <w:lang w:val="en-GB"/>
        </w:rPr>
        <w:t xml:space="preserve">Regular check-ins with their </w:t>
      </w:r>
      <w:r w:rsidR="009C7478">
        <w:rPr>
          <w:lang w:val="en-GB"/>
        </w:rPr>
        <w:t>class teacher.</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The school recogni</w:t>
      </w:r>
      <w:r w:rsidR="006A7A15">
        <w:t>s</w:t>
      </w:r>
      <w:r w:rsidRPr="008741AE">
        <w:t xml:space="preserve">es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 xml:space="preserve">See section 9 of the policy for more detail on incidents and ‘near </w:t>
      </w:r>
      <w:proofErr w:type="gramStart"/>
      <w:r>
        <w:t>misses’</w:t>
      </w:r>
      <w:proofErr w:type="gramEnd"/>
      <w:r>
        <w:t>.</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46EFC640" w14:textId="268AD3AF" w:rsidR="005C2D73" w:rsidRDefault="005C2D73" w:rsidP="00336404">
      <w:pPr>
        <w:pStyle w:val="4Bulletedcopyblue"/>
      </w:pPr>
      <w:r>
        <w:t>Data protection policy</w:t>
      </w:r>
    </w:p>
    <w:p w14:paraId="39F1CB97" w14:textId="44F09A02" w:rsidR="000515B5" w:rsidRDefault="00124397" w:rsidP="009C7478">
      <w:pPr>
        <w:pStyle w:val="4Bulletedcopyblue"/>
      </w:pPr>
      <w:r>
        <w:t>Behavior policy</w:t>
      </w:r>
    </w:p>
    <w:sectPr w:rsidR="000515B5">
      <w:headerReference w:type="even" r:id="rId19"/>
      <w:head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D7DF4" w14:textId="77777777" w:rsidR="00C7469E" w:rsidRDefault="00C7469E">
      <w:pPr>
        <w:spacing w:after="0"/>
      </w:pPr>
      <w:r>
        <w:separator/>
      </w:r>
    </w:p>
  </w:endnote>
  <w:endnote w:type="continuationSeparator" w:id="0">
    <w:p w14:paraId="464D67D1" w14:textId="77777777" w:rsidR="00C7469E" w:rsidRDefault="00C746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BCE04" w14:textId="77777777" w:rsidR="00C7469E" w:rsidRDefault="00C7469E">
      <w:pPr>
        <w:spacing w:after="0"/>
      </w:pPr>
      <w:r>
        <w:separator/>
      </w:r>
    </w:p>
  </w:footnote>
  <w:footnote w:type="continuationSeparator" w:id="0">
    <w:p w14:paraId="4F7A0C37" w14:textId="77777777" w:rsidR="00C7469E" w:rsidRDefault="00C7469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C7469E">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7" type="#_x0000_t75" style="width:36pt;height:30pt" o:bullet="t">
        <v:imagedata r:id="rId1" o:title="Tick"/>
      </v:shape>
    </w:pict>
  </w:numPicBullet>
  <w:numPicBullet w:numPicBulletId="1">
    <w:pict>
      <v:shape id="_x0000_i1148" type="#_x0000_t75" style="width:30pt;height:30pt" o:bullet="t">
        <v:imagedata r:id="rId2" o:title="Cross"/>
      </v:shape>
    </w:pict>
  </w:numPicBullet>
  <w:numPicBullet w:numPicBulletId="2">
    <w:pict>
      <v:shape id="_x0000_i1149" type="#_x0000_t75" style="width:567pt;height:903.75pt" o:bullet="t">
        <v:imagedata r:id="rId3" o:title="Blue Pointer-01-01"/>
      </v:shape>
    </w:pict>
  </w:numPicBullet>
  <w:numPicBullet w:numPicBulletId="3">
    <w:pict>
      <v:shape id="_x0000_i1150" type="#_x0000_t75" style="width:209.25pt;height:332.25pt" o:bullet="t">
        <v:imagedata r:id="rId4" o:title="TK_LOGO_POINTER_RGB_bullet_blue"/>
      </v:shape>
    </w:pict>
  </w:numPicBullet>
  <w:numPicBullet w:numPicBulletId="4">
    <w:pict>
      <v:shape id="_x0000_i1151" type="#_x0000_t75" style="width:6.75pt;height:10.5pt" o:bullet="t">
        <v:imagedata r:id="rId5" o:title=""/>
      </v:shape>
    </w:pict>
  </w:numPicBullet>
  <w:numPicBullet w:numPicBulletId="5">
    <w:pict>
      <v:shape id="_x0000_i1152"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1AB9"/>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3F445C"/>
    <w:rsid w:val="00411D02"/>
    <w:rsid w:val="00424455"/>
    <w:rsid w:val="00430923"/>
    <w:rsid w:val="004339F0"/>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83356"/>
    <w:rsid w:val="005C2D73"/>
    <w:rsid w:val="005D5CD7"/>
    <w:rsid w:val="005D7A6B"/>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D53CF"/>
    <w:rsid w:val="008E2D74"/>
    <w:rsid w:val="008E51C9"/>
    <w:rsid w:val="008E5BE2"/>
    <w:rsid w:val="008E6DC1"/>
    <w:rsid w:val="008F6696"/>
    <w:rsid w:val="00915493"/>
    <w:rsid w:val="00945BE3"/>
    <w:rsid w:val="009600C1"/>
    <w:rsid w:val="009753EC"/>
    <w:rsid w:val="00994ABA"/>
    <w:rsid w:val="009A2D16"/>
    <w:rsid w:val="009A6576"/>
    <w:rsid w:val="009B1DCC"/>
    <w:rsid w:val="009C7478"/>
    <w:rsid w:val="009D3505"/>
    <w:rsid w:val="00A02F50"/>
    <w:rsid w:val="00A15131"/>
    <w:rsid w:val="00A27291"/>
    <w:rsid w:val="00A474E5"/>
    <w:rsid w:val="00A62DF1"/>
    <w:rsid w:val="00A72F90"/>
    <w:rsid w:val="00A86EA3"/>
    <w:rsid w:val="00AA09B3"/>
    <w:rsid w:val="00AA1FCF"/>
    <w:rsid w:val="00AA70FB"/>
    <w:rsid w:val="00AB1A8B"/>
    <w:rsid w:val="00AC0C35"/>
    <w:rsid w:val="00AD2CB0"/>
    <w:rsid w:val="00AD5CD1"/>
    <w:rsid w:val="00AE1490"/>
    <w:rsid w:val="00B101FA"/>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504DD"/>
    <w:rsid w:val="00C56A81"/>
    <w:rsid w:val="00C57A47"/>
    <w:rsid w:val="00C73E5B"/>
    <w:rsid w:val="00C7469E"/>
    <w:rsid w:val="00C94900"/>
    <w:rsid w:val="00CA0515"/>
    <w:rsid w:val="00CA2A97"/>
    <w:rsid w:val="00CA617B"/>
    <w:rsid w:val="00CA619B"/>
    <w:rsid w:val="00CB09B7"/>
    <w:rsid w:val="00CB0B62"/>
    <w:rsid w:val="00CC1513"/>
    <w:rsid w:val="00CD0039"/>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A1937"/>
    <w:rsid w:val="00F21AB7"/>
    <w:rsid w:val="00F411C9"/>
    <w:rsid w:val="00F432D5"/>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2019/1218/made" TargetMode="External"/><Relationship Id="rId18" Type="http://schemas.openxmlformats.org/officeDocument/2006/relationships/hyperlink" Target="https://www.hse.gov.uk/riddor/reporting/index.htm"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yperlink" Target="https://www.legislation.gov.uk/uksi/2017/715/contents/made" TargetMode="External"/><Relationship Id="rId2" Type="http://schemas.openxmlformats.org/officeDocument/2006/relationships/numbering" Target="numbering.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fontTable" Target="fontTable.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https://www.food.gov.uk/business-guidance/allergen-guidance-for-food-businesse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4057</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27128</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 Crosby [ Ludworth Primary School ]</cp:lastModifiedBy>
  <cp:revision>2</cp:revision>
  <dcterms:created xsi:type="dcterms:W3CDTF">2026-11-03T14:26:00Z</dcterms:created>
  <dcterms:modified xsi:type="dcterms:W3CDTF">2026-11-03T14:26:00Z</dcterms:modified>
</cp:coreProperties>
</file>